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6785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6065,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6065,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404-ПП/6785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13:31:08.400;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13:31:08.400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